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C01C1" w14:textId="45E48BA9" w:rsidR="008A22AA" w:rsidRPr="009C532F" w:rsidRDefault="009C532F" w:rsidP="003E3BC5">
      <w:pPr>
        <w:rPr>
          <w:lang w:val="en-US"/>
        </w:rPr>
      </w:pPr>
      <w:proofErr w:type="spellStart"/>
      <w:r w:rsidRPr="009C532F">
        <w:rPr>
          <w:lang w:val="en-US"/>
        </w:rPr>
        <w:t>Privacyverklaring</w:t>
      </w:r>
      <w:proofErr w:type="spellEnd"/>
    </w:p>
    <w:p w14:paraId="7344E4DF" w14:textId="77777777" w:rsidR="009C532F" w:rsidRPr="009C532F" w:rsidRDefault="009C532F" w:rsidP="003E3BC5">
      <w:pPr>
        <w:rPr>
          <w:lang w:val="en-US"/>
        </w:rPr>
      </w:pPr>
    </w:p>
    <w:p w14:paraId="5570530F" w14:textId="732A08D1" w:rsidR="009C532F" w:rsidRDefault="009C532F" w:rsidP="003E3BC5">
      <w:proofErr w:type="spellStart"/>
      <w:r w:rsidRPr="009C532F">
        <w:t>Knotting</w:t>
      </w:r>
      <w:proofErr w:type="spellEnd"/>
      <w:r w:rsidRPr="009C532F">
        <w:t xml:space="preserve"> </w:t>
      </w:r>
      <w:proofErr w:type="spellStart"/>
      <w:r w:rsidRPr="009C532F">
        <w:t>by</w:t>
      </w:r>
      <w:proofErr w:type="spellEnd"/>
      <w:r w:rsidRPr="009C532F">
        <w:t xml:space="preserve"> Mimi, gevestigd in Purmerend, is verantwoordelij</w:t>
      </w:r>
      <w:r>
        <w:t>k voor de verwerking van persoonsgegevens zoals weergegeven in deze privacyverklaring.</w:t>
      </w:r>
    </w:p>
    <w:p w14:paraId="7762D6A3" w14:textId="77777777" w:rsidR="009C532F" w:rsidRDefault="009C532F" w:rsidP="003E3BC5"/>
    <w:p w14:paraId="60EC42B0" w14:textId="7C2EA857" w:rsidR="009C532F" w:rsidRPr="009C532F" w:rsidRDefault="009C532F" w:rsidP="003E3BC5">
      <w:pPr>
        <w:rPr>
          <w:b/>
          <w:bCs/>
        </w:rPr>
      </w:pPr>
      <w:r w:rsidRPr="009C532F">
        <w:rPr>
          <w:b/>
          <w:bCs/>
        </w:rPr>
        <w:t>Contactgegevens:</w:t>
      </w:r>
    </w:p>
    <w:p w14:paraId="6FD46902" w14:textId="336F5DBC" w:rsidR="009C532F" w:rsidRDefault="00A91913" w:rsidP="003E3BC5">
      <w:r>
        <w:t>Website:</w:t>
      </w:r>
      <w:r>
        <w:tab/>
      </w:r>
      <w:r>
        <w:tab/>
      </w:r>
      <w:hyperlink r:id="rId7" w:history="1">
        <w:r w:rsidRPr="008161E9">
          <w:rPr>
            <w:rStyle w:val="Hyperlink"/>
          </w:rPr>
          <w:t>www.knottingbymimi.nl</w:t>
        </w:r>
      </w:hyperlink>
    </w:p>
    <w:p w14:paraId="2B039541" w14:textId="14DB62FF" w:rsidR="009C532F" w:rsidRDefault="00A91913" w:rsidP="003E3BC5">
      <w:r>
        <w:t>Woonplaats:</w:t>
      </w:r>
      <w:r>
        <w:tab/>
      </w:r>
      <w:r>
        <w:tab/>
      </w:r>
      <w:r w:rsidR="009C532F">
        <w:t>Purmerend</w:t>
      </w:r>
    </w:p>
    <w:p w14:paraId="1B6956EF" w14:textId="7A2FBFBB" w:rsidR="009C532F" w:rsidRDefault="00A91913" w:rsidP="003E3BC5">
      <w:r>
        <w:t>Telefoonnummer:</w:t>
      </w:r>
      <w:r>
        <w:tab/>
      </w:r>
      <w:r w:rsidR="009C532F">
        <w:t>0613150528</w:t>
      </w:r>
    </w:p>
    <w:p w14:paraId="1565508E" w14:textId="77672F79" w:rsidR="00A91913" w:rsidRDefault="00A91913" w:rsidP="003E3BC5">
      <w:proofErr w:type="spellStart"/>
      <w:r>
        <w:t>KvKnummer</w:t>
      </w:r>
      <w:proofErr w:type="spellEnd"/>
      <w:r>
        <w:t xml:space="preserve">: </w:t>
      </w:r>
    </w:p>
    <w:p w14:paraId="3E1CCFD2" w14:textId="77777777" w:rsidR="009C532F" w:rsidRDefault="009C532F" w:rsidP="003E3BC5"/>
    <w:p w14:paraId="05DAD66B" w14:textId="309A15E1" w:rsidR="009C532F" w:rsidRPr="009C532F" w:rsidRDefault="009C532F" w:rsidP="003E3BC5">
      <w:pPr>
        <w:rPr>
          <w:b/>
          <w:bCs/>
        </w:rPr>
      </w:pPr>
      <w:r w:rsidRPr="009C532F">
        <w:rPr>
          <w:b/>
          <w:bCs/>
        </w:rPr>
        <w:t>Persoonsgegevens die ik verwerk</w:t>
      </w:r>
    </w:p>
    <w:p w14:paraId="7B037E71" w14:textId="22AD43F9" w:rsidR="009C532F" w:rsidRDefault="009C532F" w:rsidP="003E3BC5">
      <w:proofErr w:type="spellStart"/>
      <w:r>
        <w:t>Knotting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Mimi verwerkt jouw persoonsgegevens doordat je gebruik maakt van mijn diensten </w:t>
      </w:r>
      <w:proofErr w:type="gramStart"/>
      <w:r>
        <w:t>en /</w:t>
      </w:r>
      <w:proofErr w:type="gramEnd"/>
      <w:r>
        <w:t xml:space="preserve"> of omdat je deze gegevens zelf aan mij hebt verstrekt.</w:t>
      </w:r>
    </w:p>
    <w:p w14:paraId="0F13FD89" w14:textId="77777777" w:rsidR="009C532F" w:rsidRDefault="009C532F" w:rsidP="003E3BC5"/>
    <w:p w14:paraId="4253C051" w14:textId="776364A1" w:rsidR="009C532F" w:rsidRDefault="009C532F" w:rsidP="003E3BC5">
      <w:r>
        <w:t>Welke persoonsgegevens is verwerk:</w:t>
      </w:r>
    </w:p>
    <w:p w14:paraId="324A729B" w14:textId="1B7F24AA" w:rsidR="009C532F" w:rsidRDefault="009C532F" w:rsidP="009C532F">
      <w:pPr>
        <w:pStyle w:val="Lijstalinea"/>
        <w:numPr>
          <w:ilvl w:val="0"/>
          <w:numId w:val="1"/>
        </w:numPr>
      </w:pPr>
      <w:r>
        <w:t>Voor- en achternaam</w:t>
      </w:r>
    </w:p>
    <w:p w14:paraId="0DC0E8E1" w14:textId="66DF76E5" w:rsidR="009C532F" w:rsidRDefault="009C532F" w:rsidP="009C532F">
      <w:pPr>
        <w:pStyle w:val="Lijstalinea"/>
        <w:numPr>
          <w:ilvl w:val="0"/>
          <w:numId w:val="1"/>
        </w:numPr>
      </w:pPr>
      <w:r>
        <w:t>Adresgegevens bij verzending van bestellingen</w:t>
      </w:r>
    </w:p>
    <w:p w14:paraId="46AE17DC" w14:textId="0E523DD4" w:rsidR="009C532F" w:rsidRDefault="009C532F" w:rsidP="009C532F">
      <w:pPr>
        <w:pStyle w:val="Lijstalinea"/>
        <w:numPr>
          <w:ilvl w:val="0"/>
          <w:numId w:val="1"/>
        </w:numPr>
      </w:pPr>
      <w:r>
        <w:t xml:space="preserve">Telefoonnummer voor het contact over dienstenaanbod </w:t>
      </w:r>
      <w:proofErr w:type="gramStart"/>
      <w:r>
        <w:t>en /</w:t>
      </w:r>
      <w:proofErr w:type="gramEnd"/>
      <w:r>
        <w:t xml:space="preserve"> of bestellingen</w:t>
      </w:r>
    </w:p>
    <w:p w14:paraId="1F2A3B1A" w14:textId="2A72567A" w:rsidR="009C532F" w:rsidRDefault="009C532F" w:rsidP="009C532F">
      <w:pPr>
        <w:pStyle w:val="Lijstalinea"/>
        <w:numPr>
          <w:ilvl w:val="0"/>
          <w:numId w:val="1"/>
        </w:numPr>
      </w:pPr>
      <w:r>
        <w:t>E-mailadres</w:t>
      </w:r>
    </w:p>
    <w:p w14:paraId="7AF1563B" w14:textId="7CF001CC" w:rsidR="009C532F" w:rsidRDefault="009C532F" w:rsidP="009C532F">
      <w:pPr>
        <w:pStyle w:val="Lijstalinea"/>
        <w:numPr>
          <w:ilvl w:val="0"/>
          <w:numId w:val="1"/>
        </w:numPr>
      </w:pPr>
      <w:r>
        <w:t>Bankrekening bij betaling via overschrijving of pin</w:t>
      </w:r>
    </w:p>
    <w:p w14:paraId="76570961" w14:textId="77777777" w:rsidR="009C532F" w:rsidRDefault="009C532F" w:rsidP="009C532F"/>
    <w:p w14:paraId="61DC4C30" w14:textId="6322D8FF" w:rsidR="009C532F" w:rsidRPr="000F2B9F" w:rsidRDefault="009C532F" w:rsidP="003E3BC5">
      <w:pPr>
        <w:rPr>
          <w:b/>
          <w:bCs/>
        </w:rPr>
      </w:pPr>
      <w:r w:rsidRPr="000F2B9F">
        <w:rPr>
          <w:b/>
          <w:bCs/>
        </w:rPr>
        <w:t>Doel en grondslag van verwerking persoonsgegevens</w:t>
      </w:r>
    </w:p>
    <w:p w14:paraId="64D9BBAD" w14:textId="7F889D60" w:rsidR="009C532F" w:rsidRDefault="009C532F" w:rsidP="003E3BC5">
      <w:proofErr w:type="spellStart"/>
      <w:r>
        <w:t>Knotting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Mimi verwerkt jouw persoonsgegevens voor de volgende doelen:</w:t>
      </w:r>
    </w:p>
    <w:p w14:paraId="2409A239" w14:textId="6AB3D4A2" w:rsidR="009C532F" w:rsidRDefault="009C532F" w:rsidP="009C532F">
      <w:pPr>
        <w:pStyle w:val="Lijstalinea"/>
        <w:numPr>
          <w:ilvl w:val="0"/>
          <w:numId w:val="1"/>
        </w:numPr>
      </w:pPr>
      <w:r>
        <w:t>Om jouw bestelling bij je af te leveren</w:t>
      </w:r>
    </w:p>
    <w:p w14:paraId="68DDD55F" w14:textId="095008DD" w:rsidR="000F2B9F" w:rsidRDefault="000F2B9F" w:rsidP="009C532F">
      <w:pPr>
        <w:pStyle w:val="Lijstalinea"/>
        <w:numPr>
          <w:ilvl w:val="0"/>
          <w:numId w:val="1"/>
        </w:numPr>
      </w:pPr>
      <w:r>
        <w:t>De afhandeling van de betaling</w:t>
      </w:r>
    </w:p>
    <w:p w14:paraId="325B5D7D" w14:textId="0A9E6860" w:rsidR="009C532F" w:rsidRDefault="009C532F" w:rsidP="009C532F">
      <w:pPr>
        <w:pStyle w:val="Lijstalinea"/>
        <w:numPr>
          <w:ilvl w:val="0"/>
          <w:numId w:val="1"/>
        </w:numPr>
      </w:pPr>
      <w:r>
        <w:t>Om je te bellen of te mailen als dit nodig over de bestelling of mijn dienstenaanbod</w:t>
      </w:r>
    </w:p>
    <w:p w14:paraId="5990DD8C" w14:textId="56BA18A4" w:rsidR="009C532F" w:rsidRDefault="000F2B9F" w:rsidP="009C532F">
      <w:pPr>
        <w:pStyle w:val="Lijstalinea"/>
        <w:numPr>
          <w:ilvl w:val="0"/>
          <w:numId w:val="1"/>
        </w:numPr>
      </w:pPr>
      <w:proofErr w:type="spellStart"/>
      <w:r>
        <w:t>Knotting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Mimi verwerkt de persoonsgegevens zoals wettelijk verplicht, zoals gegevens die nodig zijn voor de belastingaangifte.</w:t>
      </w:r>
    </w:p>
    <w:p w14:paraId="24964AE5" w14:textId="5F00071A" w:rsidR="000F2B9F" w:rsidRDefault="000F2B9F" w:rsidP="000F2B9F"/>
    <w:p w14:paraId="45EAB3D3" w14:textId="557D84FF" w:rsidR="000F2B9F" w:rsidRPr="000F2B9F" w:rsidRDefault="000F2B9F" w:rsidP="000F2B9F">
      <w:pPr>
        <w:rPr>
          <w:b/>
          <w:bCs/>
        </w:rPr>
      </w:pPr>
      <w:r w:rsidRPr="000F2B9F">
        <w:rPr>
          <w:b/>
          <w:bCs/>
        </w:rPr>
        <w:t>Hoe lang bewaar ik persoonsgegevens</w:t>
      </w:r>
    </w:p>
    <w:p w14:paraId="5AD2628A" w14:textId="51B6C151" w:rsidR="000F2B9F" w:rsidRDefault="000F2B9F" w:rsidP="000F2B9F">
      <w:proofErr w:type="spellStart"/>
      <w:r w:rsidRPr="000F2B9F">
        <w:t>Knotting</w:t>
      </w:r>
      <w:proofErr w:type="spellEnd"/>
      <w:r w:rsidRPr="000F2B9F">
        <w:t xml:space="preserve"> </w:t>
      </w:r>
      <w:proofErr w:type="spellStart"/>
      <w:r w:rsidRPr="000F2B9F">
        <w:t>by</w:t>
      </w:r>
      <w:proofErr w:type="spellEnd"/>
      <w:r w:rsidRPr="000F2B9F">
        <w:t xml:space="preserve"> Mimi bewaart jouw </w:t>
      </w:r>
      <w:proofErr w:type="spellStart"/>
      <w:r w:rsidRPr="000F2B9F">
        <w:t>persoonsgegvens</w:t>
      </w:r>
      <w:proofErr w:type="spellEnd"/>
      <w:r w:rsidRPr="000F2B9F">
        <w:t xml:space="preserve"> nie</w:t>
      </w:r>
      <w:r>
        <w:t>t langer dan strikt noodzakelijk. Persoonsgegevens die nodig zijn voor de Belastingdienst worden maximaal 7 jaar bewaard. Dit is een wettelijke verplichting.</w:t>
      </w:r>
    </w:p>
    <w:p w14:paraId="4056CA79" w14:textId="77777777" w:rsidR="000F2B9F" w:rsidRDefault="000F2B9F" w:rsidP="000F2B9F"/>
    <w:p w14:paraId="5D09205D" w14:textId="33E8771A" w:rsidR="000F2B9F" w:rsidRDefault="000F2B9F" w:rsidP="000F2B9F">
      <w:r>
        <w:t>Delen van persoonsgegevens met derden</w:t>
      </w:r>
    </w:p>
    <w:p w14:paraId="15666586" w14:textId="33D2C45A" w:rsidR="000F2B9F" w:rsidRDefault="000F2B9F" w:rsidP="000F2B9F">
      <w:proofErr w:type="spellStart"/>
      <w:r>
        <w:t>Knotting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Mimi verstrekt uitsluiten aan derden en alleen als dit nodig is voor de uitvoering van onze overeenkomst om te voldoen aan de wettelijke verplichting.</w:t>
      </w:r>
    </w:p>
    <w:p w14:paraId="5F9BA9FF" w14:textId="77777777" w:rsidR="000F2B9F" w:rsidRDefault="000F2B9F" w:rsidP="000F2B9F"/>
    <w:p w14:paraId="28D42F48" w14:textId="47FF2E86" w:rsidR="000F2B9F" w:rsidRPr="000F2B9F" w:rsidRDefault="000F2B9F" w:rsidP="000F2B9F">
      <w:pPr>
        <w:rPr>
          <w:b/>
          <w:bCs/>
        </w:rPr>
      </w:pPr>
      <w:r w:rsidRPr="000F2B9F">
        <w:rPr>
          <w:b/>
          <w:bCs/>
        </w:rPr>
        <w:t xml:space="preserve">Cookies, of vergelijkbare technieken </w:t>
      </w:r>
    </w:p>
    <w:p w14:paraId="15832D99" w14:textId="770BB70B" w:rsidR="000F2B9F" w:rsidRDefault="000F2B9F" w:rsidP="000F2B9F">
      <w:proofErr w:type="spellStart"/>
      <w:r>
        <w:t>Knotting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Mimi maakt geen gebruik van cookies of vergelijkbare technieken.</w:t>
      </w:r>
    </w:p>
    <w:p w14:paraId="42C01A34" w14:textId="77777777" w:rsidR="000F2B9F" w:rsidRDefault="000F2B9F" w:rsidP="000F2B9F"/>
    <w:p w14:paraId="2448F2A2" w14:textId="77F3EE59" w:rsidR="000F2B9F" w:rsidRPr="000F2B9F" w:rsidRDefault="000F2B9F" w:rsidP="000F2B9F">
      <w:pPr>
        <w:rPr>
          <w:b/>
          <w:bCs/>
        </w:rPr>
      </w:pPr>
      <w:r w:rsidRPr="000F2B9F">
        <w:rPr>
          <w:b/>
          <w:bCs/>
        </w:rPr>
        <w:t>Gegevens inzien, aanpassen of verwijderen</w:t>
      </w:r>
    </w:p>
    <w:p w14:paraId="3165301B" w14:textId="4248241B" w:rsidR="000F2B9F" w:rsidRDefault="000F2B9F" w:rsidP="000F2B9F">
      <w:r>
        <w:t>Je hebt het recht om jouw persoonsgegevens in te zien, te corrigeren of te laten verwijderen.</w:t>
      </w:r>
    </w:p>
    <w:p w14:paraId="1CD53797" w14:textId="1339C391" w:rsidR="000F2B9F" w:rsidRDefault="000F2B9F" w:rsidP="000F2B9F">
      <w:r>
        <w:t xml:space="preserve">Daarnaast heb je het recht om je eventuele toestemming voor de gegevensverwerking in te trekken of bezwaar te maken tegen de verwerking van jouw persoonsgegevens door </w:t>
      </w:r>
      <w:proofErr w:type="spellStart"/>
      <w:r>
        <w:t>Knotting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Mimi.</w:t>
      </w:r>
    </w:p>
    <w:p w14:paraId="4DA6F5ED" w14:textId="77777777" w:rsidR="000F2B9F" w:rsidRDefault="000F2B9F" w:rsidP="000F2B9F"/>
    <w:p w14:paraId="2EFDF511" w14:textId="27978255" w:rsidR="000F2B9F" w:rsidRDefault="000F2B9F" w:rsidP="000F2B9F">
      <w:r>
        <w:t xml:space="preserve">Je kunt een verzoek tot inzage, correctie, verwijdering van je persoonsgegevens of een verzoek tot intrekking van jouw toestemming of bezwaar op de verwerking van jouw persoonsgegevens sturen naar </w:t>
      </w:r>
      <w:hyperlink r:id="rId8" w:history="1">
        <w:r w:rsidRPr="008161E9">
          <w:rPr>
            <w:rStyle w:val="Hyperlink"/>
          </w:rPr>
          <w:t>info@knottingbymimi.nl</w:t>
        </w:r>
      </w:hyperlink>
    </w:p>
    <w:p w14:paraId="396AAA63" w14:textId="77777777" w:rsidR="000F2B9F" w:rsidRDefault="000F2B9F" w:rsidP="000F2B9F"/>
    <w:p w14:paraId="2C69455A" w14:textId="5D1E3C3B" w:rsidR="000F2B9F" w:rsidRPr="00A91913" w:rsidRDefault="000F2B9F" w:rsidP="000F2B9F">
      <w:pPr>
        <w:rPr>
          <w:b/>
          <w:bCs/>
        </w:rPr>
      </w:pPr>
      <w:r w:rsidRPr="00A91913">
        <w:rPr>
          <w:b/>
          <w:bCs/>
        </w:rPr>
        <w:t xml:space="preserve">Hoe </w:t>
      </w:r>
      <w:proofErr w:type="spellStart"/>
      <w:r w:rsidRPr="00A91913">
        <w:rPr>
          <w:b/>
          <w:bCs/>
        </w:rPr>
        <w:t>Knotting</w:t>
      </w:r>
      <w:proofErr w:type="spellEnd"/>
      <w:r w:rsidRPr="00A91913">
        <w:rPr>
          <w:b/>
          <w:bCs/>
        </w:rPr>
        <w:t xml:space="preserve"> </w:t>
      </w:r>
      <w:proofErr w:type="spellStart"/>
      <w:r w:rsidRPr="00A91913">
        <w:rPr>
          <w:b/>
          <w:bCs/>
        </w:rPr>
        <w:t>by</w:t>
      </w:r>
      <w:proofErr w:type="spellEnd"/>
      <w:r w:rsidRPr="00A91913">
        <w:rPr>
          <w:b/>
          <w:bCs/>
        </w:rPr>
        <w:t xml:space="preserve"> Mimi persoonsgegevens beveiligd</w:t>
      </w:r>
    </w:p>
    <w:p w14:paraId="5E3C0D1B" w14:textId="487D6297" w:rsidR="000F2B9F" w:rsidRPr="000F2B9F" w:rsidRDefault="000F2B9F" w:rsidP="000F2B9F">
      <w:proofErr w:type="spellStart"/>
      <w:r w:rsidRPr="000F2B9F">
        <w:t>Knotting</w:t>
      </w:r>
      <w:proofErr w:type="spellEnd"/>
      <w:r w:rsidRPr="000F2B9F">
        <w:t xml:space="preserve"> </w:t>
      </w:r>
      <w:proofErr w:type="spellStart"/>
      <w:r w:rsidRPr="000F2B9F">
        <w:t>by</w:t>
      </w:r>
      <w:proofErr w:type="spellEnd"/>
      <w:r w:rsidRPr="000F2B9F">
        <w:t xml:space="preserve"> Mimi neemt de besch</w:t>
      </w:r>
      <w:r>
        <w:t xml:space="preserve">erming van jouw persoonsgegevens serieus </w:t>
      </w:r>
      <w:r w:rsidR="00A91913">
        <w:t xml:space="preserve">om misbruik, verlies, onbevoegde toegang, ongewenste openbaarmaking en ongeoorloofde wijziging tegen te gaan. Als jij het </w:t>
      </w:r>
      <w:r w:rsidR="00A91913">
        <w:lastRenderedPageBreak/>
        <w:t xml:space="preserve">idee hebt dat jouw gegevens toch niet goed beveiligd zijn of er aanwijzingen zijn van </w:t>
      </w:r>
      <w:proofErr w:type="gramStart"/>
      <w:r w:rsidR="00A91913">
        <w:t>misbruik,  neem</w:t>
      </w:r>
      <w:proofErr w:type="gramEnd"/>
      <w:r w:rsidR="00A91913">
        <w:t xml:space="preserve"> dan contact op via info@knottingbymimi.nl</w:t>
      </w:r>
    </w:p>
    <w:sectPr w:rsidR="000F2B9F" w:rsidRPr="000F2B9F" w:rsidSect="00EE1CBA">
      <w:footerReference w:type="even" r:id="rId9"/>
      <w:footerReference w:type="default" r:id="rId10"/>
      <w:footerReference w:type="first" r:id="rId11"/>
      <w:pgSz w:w="11906" w:h="16838" w:code="9"/>
      <w:pgMar w:top="1418" w:right="1021" w:bottom="141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1F796" w14:textId="77777777" w:rsidR="00174CE0" w:rsidRDefault="00174CE0" w:rsidP="00C13F97">
      <w:pPr>
        <w:spacing w:line="240" w:lineRule="auto"/>
      </w:pPr>
      <w:r>
        <w:separator/>
      </w:r>
    </w:p>
  </w:endnote>
  <w:endnote w:type="continuationSeparator" w:id="0">
    <w:p w14:paraId="23F92D2D" w14:textId="77777777" w:rsidR="00174CE0" w:rsidRDefault="00174CE0" w:rsidP="00C13F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63236" w14:textId="77777777" w:rsidR="00D56160" w:rsidRDefault="00BC1350">
    <w:pPr>
      <w:pStyle w:val="Voettekst"/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6B2F3" w14:textId="77777777" w:rsidR="00D56160" w:rsidRPr="00BC1350" w:rsidRDefault="00BC1350" w:rsidP="00BC1350">
    <w:pPr>
      <w:pStyle w:val="Voettekst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BFB65" w14:textId="77777777" w:rsidR="00D56160" w:rsidRDefault="00BC1350" w:rsidP="00BC1350">
    <w:pPr>
      <w:pStyle w:val="Voetteks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E5439" w14:textId="77777777" w:rsidR="00174CE0" w:rsidRDefault="00174CE0" w:rsidP="00C13F97">
      <w:pPr>
        <w:spacing w:line="240" w:lineRule="auto"/>
      </w:pPr>
      <w:r>
        <w:separator/>
      </w:r>
    </w:p>
  </w:footnote>
  <w:footnote w:type="continuationSeparator" w:id="0">
    <w:p w14:paraId="0A38AAAB" w14:textId="77777777" w:rsidR="00174CE0" w:rsidRDefault="00174CE0" w:rsidP="00C13F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B5A05"/>
    <w:multiLevelType w:val="hybridMultilevel"/>
    <w:tmpl w:val="CA442E6E"/>
    <w:lvl w:ilvl="0" w:tplc="49B8AF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348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32F"/>
    <w:rsid w:val="0003530E"/>
    <w:rsid w:val="000B0456"/>
    <w:rsid w:val="000D10E8"/>
    <w:rsid w:val="000F2B9F"/>
    <w:rsid w:val="00174CE0"/>
    <w:rsid w:val="001E2E6B"/>
    <w:rsid w:val="00221D65"/>
    <w:rsid w:val="003073EA"/>
    <w:rsid w:val="003E3BC5"/>
    <w:rsid w:val="00412751"/>
    <w:rsid w:val="00447D85"/>
    <w:rsid w:val="004825C3"/>
    <w:rsid w:val="004A2C9F"/>
    <w:rsid w:val="00576B56"/>
    <w:rsid w:val="005E09B4"/>
    <w:rsid w:val="006B6C9A"/>
    <w:rsid w:val="006F77E3"/>
    <w:rsid w:val="00754F36"/>
    <w:rsid w:val="007702A5"/>
    <w:rsid w:val="007B0EED"/>
    <w:rsid w:val="008111DF"/>
    <w:rsid w:val="00817596"/>
    <w:rsid w:val="0086078F"/>
    <w:rsid w:val="00896499"/>
    <w:rsid w:val="008A22AA"/>
    <w:rsid w:val="008B05BE"/>
    <w:rsid w:val="008D5F37"/>
    <w:rsid w:val="00923C23"/>
    <w:rsid w:val="0093722B"/>
    <w:rsid w:val="009A1B7B"/>
    <w:rsid w:val="009C532F"/>
    <w:rsid w:val="00A06842"/>
    <w:rsid w:val="00A91913"/>
    <w:rsid w:val="00AF73BB"/>
    <w:rsid w:val="00B34DF6"/>
    <w:rsid w:val="00B73FA2"/>
    <w:rsid w:val="00BC1350"/>
    <w:rsid w:val="00BD3C06"/>
    <w:rsid w:val="00C12028"/>
    <w:rsid w:val="00C13F97"/>
    <w:rsid w:val="00D032E7"/>
    <w:rsid w:val="00D56160"/>
    <w:rsid w:val="00DA53B4"/>
    <w:rsid w:val="00DB2C59"/>
    <w:rsid w:val="00E21EE6"/>
    <w:rsid w:val="00E52C8E"/>
    <w:rsid w:val="00E60DCD"/>
    <w:rsid w:val="00EE1CBA"/>
    <w:rsid w:val="00F00A65"/>
    <w:rsid w:val="00F32123"/>
    <w:rsid w:val="00F47C65"/>
    <w:rsid w:val="00F611AD"/>
    <w:rsid w:val="00F93A18"/>
    <w:rsid w:val="00FA0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A3740"/>
  <w15:chartTrackingRefBased/>
  <w15:docId w15:val="{7F85386D-B22B-4662-9992-89EA94B94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3F97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611AD"/>
    <w:pPr>
      <w:keepNext/>
      <w:keepLines/>
      <w:spacing w:before="255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611AD"/>
    <w:pPr>
      <w:keepNext/>
      <w:keepLines/>
      <w:spacing w:before="255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611AD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C532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C532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C532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C532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C532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C532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qFormat/>
    <w:rsid w:val="0086078F"/>
    <w:pPr>
      <w:spacing w:line="170" w:lineRule="atLeast"/>
    </w:pPr>
    <w:rPr>
      <w:sz w:val="14"/>
      <w:szCs w:val="14"/>
    </w:rPr>
  </w:style>
  <w:style w:type="paragraph" w:customStyle="1" w:styleId="Afzendernaam">
    <w:name w:val="Afzendernaam"/>
    <w:basedOn w:val="Standaard"/>
    <w:next w:val="Afzendergegevens"/>
    <w:qFormat/>
    <w:rsid w:val="007702A5"/>
    <w:pPr>
      <w:spacing w:after="70"/>
    </w:pPr>
    <w:rPr>
      <w:b/>
      <w:sz w:val="17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qFormat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qFormat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qFormat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qFormat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qFormat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F611AD"/>
    <w:rPr>
      <w:rFonts w:ascii="Arial" w:eastAsiaTheme="majorEastAsia" w:hAnsi="Arial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611AD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611AD"/>
    <w:rPr>
      <w:rFonts w:ascii="Arial" w:eastAsiaTheme="majorEastAsia" w:hAnsi="Arial" w:cstheme="majorBidi"/>
      <w:b/>
      <w:bCs/>
      <w:sz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C532F"/>
    <w:rPr>
      <w:rFonts w:eastAsiaTheme="majorEastAsia" w:cstheme="majorBidi"/>
      <w:i/>
      <w:iCs/>
      <w:color w:val="365F9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C532F"/>
    <w:rPr>
      <w:rFonts w:eastAsiaTheme="majorEastAsia" w:cstheme="majorBidi"/>
      <w:color w:val="365F9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C532F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C532F"/>
    <w:rPr>
      <w:rFonts w:eastAsiaTheme="majorEastAsia" w:cstheme="majorBidi"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C532F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C532F"/>
    <w:rPr>
      <w:rFonts w:eastAsiaTheme="majorEastAsia" w:cstheme="majorBidi"/>
      <w:color w:val="272727" w:themeColor="text1" w:themeTint="D8"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9C5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C5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C532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C5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C53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C532F"/>
    <w:rPr>
      <w:rFonts w:ascii="Arial" w:hAnsi="Arial"/>
      <w:i/>
      <w:iCs/>
      <w:color w:val="404040" w:themeColor="text1" w:themeTint="BF"/>
      <w:sz w:val="20"/>
    </w:rPr>
  </w:style>
  <w:style w:type="paragraph" w:styleId="Lijstalinea">
    <w:name w:val="List Paragraph"/>
    <w:basedOn w:val="Standaard"/>
    <w:uiPriority w:val="34"/>
    <w:qFormat/>
    <w:rsid w:val="009C532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C532F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C532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C532F"/>
    <w:rPr>
      <w:rFonts w:ascii="Arial" w:hAnsi="Arial"/>
      <w:i/>
      <w:iCs/>
      <w:color w:val="365F91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qFormat/>
    <w:rsid w:val="009C532F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9C532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C53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knottingbymimi.n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nottingbymimi.n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413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Normal.dotm gemeente Hoorn</vt:lpstr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Normal.dotm gemeente Hoorn</dc:title>
  <dc:subject>Standaard versie van Normal.dotm van gemeente Hoorn</dc:subject>
  <dc:creator>Schoemaker, Marloes</dc:creator>
  <cp:keywords>gemeente; Hoorn; standaard; Normal.dotm</cp:keywords>
  <dc:description/>
  <cp:lastModifiedBy>Schoemaker, Marloes</cp:lastModifiedBy>
  <cp:revision>1</cp:revision>
  <dcterms:created xsi:type="dcterms:W3CDTF">2026-10-21T10:30:00Z</dcterms:created>
  <dcterms:modified xsi:type="dcterms:W3CDTF">2026-10-21T10:57:00Z</dcterms:modified>
</cp:coreProperties>
</file>